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841" w:rsidRDefault="00A50841" w:rsidP="00A50841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250" w:rsidRDefault="00AE3AD0" w:rsidP="00B64250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AD0">
        <w:rPr>
          <w:rFonts w:ascii="Times New Roman" w:hAnsi="Times New Roman" w:cs="Times New Roman"/>
          <w:b/>
          <w:sz w:val="40"/>
          <w:szCs w:val="40"/>
        </w:rPr>
        <w:br/>
      </w:r>
      <w:r w:rsidR="00B64250">
        <w:rPr>
          <w:rFonts w:ascii="Times New Roman" w:hAnsi="Times New Roman" w:cs="Times New Roman"/>
          <w:b/>
          <w:sz w:val="28"/>
          <w:szCs w:val="28"/>
        </w:rPr>
        <w:t>Объединение «Энкаустика»  ( рисование утюгом на белом мелованном картоне с помощью восковых мелков)</w:t>
      </w:r>
    </w:p>
    <w:p w:rsidR="00B64250" w:rsidRDefault="00B64250" w:rsidP="00B64250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 Пахомова Светлана Алексеевна</w:t>
      </w:r>
    </w:p>
    <w:p w:rsidR="00B64250" w:rsidRPr="00B64250" w:rsidRDefault="00B64250" w:rsidP="00B642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64250">
        <w:rPr>
          <w:rFonts w:ascii="Times New Roman" w:hAnsi="Times New Roman" w:cs="Times New Roman"/>
          <w:sz w:val="24"/>
          <w:szCs w:val="24"/>
        </w:rPr>
        <w:t>Возраст детей: 9 -12 лет</w:t>
      </w:r>
    </w:p>
    <w:p w:rsidR="00B64250" w:rsidRPr="00B64250" w:rsidRDefault="00B64250" w:rsidP="00B642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64250">
        <w:rPr>
          <w:rFonts w:ascii="Times New Roman" w:hAnsi="Times New Roman" w:cs="Times New Roman"/>
          <w:sz w:val="24"/>
          <w:szCs w:val="24"/>
        </w:rPr>
        <w:t xml:space="preserve">Место занятий:  </w:t>
      </w:r>
      <w:r w:rsidRPr="00B6425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64250">
        <w:rPr>
          <w:rFonts w:ascii="Times New Roman" w:hAnsi="Times New Roman" w:cs="Times New Roman"/>
          <w:sz w:val="24"/>
          <w:szCs w:val="24"/>
        </w:rPr>
        <w:t xml:space="preserve"> </w:t>
      </w:r>
      <w:r w:rsidR="00312DB6">
        <w:rPr>
          <w:rFonts w:ascii="Times New Roman" w:hAnsi="Times New Roman" w:cs="Times New Roman"/>
          <w:sz w:val="24"/>
          <w:szCs w:val="24"/>
        </w:rPr>
        <w:t>учебное здание</w:t>
      </w:r>
      <w:r w:rsidRPr="00B64250">
        <w:rPr>
          <w:rFonts w:ascii="Times New Roman" w:hAnsi="Times New Roman" w:cs="Times New Roman"/>
          <w:sz w:val="24"/>
          <w:szCs w:val="24"/>
        </w:rPr>
        <w:t xml:space="preserve"> (ул. 1-я Приречная, д.11)</w:t>
      </w:r>
    </w:p>
    <w:p w:rsidR="00B64250" w:rsidRPr="00B64250" w:rsidRDefault="00B64250" w:rsidP="00B6425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64250">
        <w:rPr>
          <w:rFonts w:ascii="Times New Roman" w:hAnsi="Times New Roman" w:cs="Times New Roman"/>
          <w:sz w:val="24"/>
          <w:szCs w:val="24"/>
        </w:rPr>
        <w:t>Объединение существует с 2014 года.</w:t>
      </w:r>
    </w:p>
    <w:p w:rsidR="00B64250" w:rsidRPr="00B64250" w:rsidRDefault="00B64250" w:rsidP="00B642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43A1E" w:rsidRPr="009942CA" w:rsidRDefault="00643A1E" w:rsidP="00643A1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Энкаустика – техника рисования на мелованном картоне утюгом, с помощью восковых мелков.</w:t>
      </w:r>
    </w:p>
    <w:p w:rsidR="00643A1E" w:rsidRPr="007357A0" w:rsidRDefault="00643A1E" w:rsidP="00643A1E">
      <w:pPr>
        <w:pStyle w:val="a8"/>
        <w:rPr>
          <w:rFonts w:ascii="Times New Roman" w:hAnsi="Times New Roman" w:cs="Times New Roman"/>
          <w:sz w:val="28"/>
          <w:szCs w:val="28"/>
        </w:rPr>
      </w:pPr>
      <w:r w:rsidRPr="00B770B4">
        <w:rPr>
          <w:rFonts w:ascii="Times New Roman" w:hAnsi="Times New Roman" w:cs="Times New Roman"/>
          <w:sz w:val="28"/>
          <w:szCs w:val="28"/>
        </w:rPr>
        <w:t>У</w:t>
      </w:r>
      <w:r w:rsidRPr="007357A0">
        <w:rPr>
          <w:rFonts w:ascii="Times New Roman" w:hAnsi="Times New Roman" w:cs="Times New Roman"/>
          <w:sz w:val="28"/>
          <w:szCs w:val="28"/>
        </w:rPr>
        <w:t>коренилось мнение, что рисование – это занятие для одаренных детей. Это совершенно не так. Ведь оно развивает не только пальцы рук, но и душу, память, мышление, воображение и творческую волю человека.</w:t>
      </w:r>
    </w:p>
    <w:p w:rsidR="00643A1E" w:rsidRPr="007357A0" w:rsidRDefault="00643A1E" w:rsidP="00643A1E">
      <w:pPr>
        <w:pStyle w:val="a8"/>
        <w:rPr>
          <w:rFonts w:ascii="Times New Roman" w:hAnsi="Times New Roman" w:cs="Times New Roman"/>
          <w:sz w:val="28"/>
          <w:szCs w:val="28"/>
        </w:rPr>
      </w:pPr>
      <w:r w:rsidRPr="007357A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Задача педагога  </w:t>
      </w:r>
      <w:r w:rsidRPr="007357A0">
        <w:rPr>
          <w:rFonts w:ascii="Times New Roman" w:hAnsi="Times New Roman" w:cs="Times New Roman"/>
          <w:sz w:val="28"/>
          <w:szCs w:val="28"/>
        </w:rPr>
        <w:t>заключается в том, чтобы с помощью передовых методик и грамотно составленных приемов помочь  ребенку приобрести художественные умения и навыки.</w:t>
      </w:r>
    </w:p>
    <w:p w:rsidR="00643A1E" w:rsidRPr="007357A0" w:rsidRDefault="00643A1E" w:rsidP="00643A1E">
      <w:pPr>
        <w:pStyle w:val="a8"/>
        <w:rPr>
          <w:rFonts w:ascii="Times New Roman" w:hAnsi="Times New Roman" w:cs="Times New Roman"/>
          <w:sz w:val="28"/>
          <w:szCs w:val="28"/>
        </w:rPr>
      </w:pPr>
      <w:r w:rsidRPr="007357A0">
        <w:rPr>
          <w:rFonts w:ascii="Times New Roman" w:hAnsi="Times New Roman" w:cs="Times New Roman"/>
          <w:sz w:val="28"/>
          <w:szCs w:val="28"/>
        </w:rPr>
        <w:t xml:space="preserve">   Вот такой методикой и является энкаустика, которая позволяет обычному ребенку войти в захватывающий мир изобразительного искусства, которое способствует  воспитанию культуры чувств, развитию художественно – эстетического вкуса,  дает возможность творческой самореализации личности.</w:t>
      </w:r>
    </w:p>
    <w:p w:rsidR="00643A1E" w:rsidRPr="009942CA" w:rsidRDefault="00643A1E" w:rsidP="00643A1E">
      <w:pPr>
        <w:pStyle w:val="a8"/>
        <w:rPr>
          <w:rFonts w:ascii="Times New Roman" w:hAnsi="Times New Roman" w:cs="Times New Roman"/>
          <w:sz w:val="28"/>
          <w:szCs w:val="28"/>
        </w:rPr>
      </w:pPr>
      <w:r w:rsidRPr="007357A0">
        <w:rPr>
          <w:rFonts w:ascii="Times New Roman" w:hAnsi="Times New Roman" w:cs="Times New Roman"/>
          <w:sz w:val="28"/>
          <w:szCs w:val="28"/>
        </w:rPr>
        <w:t xml:space="preserve">   </w:t>
      </w:r>
      <w:r w:rsidRPr="009942CA">
        <w:rPr>
          <w:rFonts w:ascii="Times New Roman" w:hAnsi="Times New Roman" w:cs="Times New Roman"/>
          <w:sz w:val="28"/>
          <w:szCs w:val="28"/>
        </w:rPr>
        <w:t>Объединение существует – 1 год.</w:t>
      </w:r>
    </w:p>
    <w:p w:rsidR="00643A1E" w:rsidRPr="009942CA" w:rsidRDefault="00643A1E" w:rsidP="00643A1E">
      <w:pPr>
        <w:pStyle w:val="a8"/>
        <w:rPr>
          <w:rFonts w:ascii="Times New Roman" w:hAnsi="Times New Roman" w:cs="Times New Roman"/>
          <w:b/>
        </w:rPr>
      </w:pPr>
      <w:r w:rsidRPr="009942CA">
        <w:rPr>
          <w:rFonts w:ascii="Times New Roman" w:hAnsi="Times New Roman" w:cs="Times New Roman"/>
          <w:sz w:val="28"/>
          <w:szCs w:val="28"/>
        </w:rPr>
        <w:t>Учащиеся являются</w:t>
      </w:r>
      <w:r>
        <w:rPr>
          <w:rFonts w:ascii="Times New Roman" w:hAnsi="Times New Roman" w:cs="Times New Roman"/>
          <w:sz w:val="28"/>
          <w:szCs w:val="28"/>
        </w:rPr>
        <w:t xml:space="preserve"> победителями конкурсов различных уровней.</w:t>
      </w:r>
    </w:p>
    <w:p w:rsidR="00643A1E" w:rsidRDefault="00643A1E" w:rsidP="00643A1E">
      <w:pPr>
        <w:pStyle w:val="a8"/>
        <w:rPr>
          <w:rFonts w:ascii="Times New Roman" w:hAnsi="Times New Roman" w:cs="Times New Roman"/>
          <w:b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5A88A0EF" wp14:editId="4692D288">
            <wp:extent cx="4152900" cy="3000079"/>
            <wp:effectExtent l="0" t="0" r="0" b="0"/>
            <wp:docPr id="3" name="Рисунок 3" descr="C:\Users\GREEN\Desktop\Ярославич\енкау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EN\Desktop\Ярославич\енкаус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47" cy="30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643A1E" w:rsidRDefault="00643A1E" w:rsidP="00A50841">
      <w:pPr>
        <w:rPr>
          <w:noProof/>
          <w:szCs w:val="24"/>
          <w:lang w:eastAsia="ru-RU"/>
        </w:rPr>
      </w:pPr>
    </w:p>
    <w:p w:rsidR="00B64250" w:rsidRDefault="00B64250" w:rsidP="00B64250">
      <w:pPr>
        <w:jc w:val="right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46D48B1F" wp14:editId="62E9EC57">
            <wp:extent cx="4162001" cy="3121501"/>
            <wp:effectExtent l="0" t="0" r="0" b="3175"/>
            <wp:docPr id="2" name="Рисунок 2" descr="C:\Users\GREEN\Desktop\Ярославич\енкау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EN\Desktop\Ярославич\енкауст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25" cy="31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B64250" w:rsidRDefault="00B64250" w:rsidP="00A50841">
      <w:pPr>
        <w:rPr>
          <w:noProof/>
          <w:szCs w:val="24"/>
          <w:lang w:eastAsia="ru-RU"/>
        </w:rPr>
      </w:pPr>
    </w:p>
    <w:p w:rsidR="006F67B9" w:rsidRDefault="00B64250" w:rsidP="006F67B9">
      <w:pPr>
        <w:jc w:val="both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5AE4D058" wp14:editId="1719A7D2">
            <wp:extent cx="3871648" cy="2905125"/>
            <wp:effectExtent l="0" t="0" r="0" b="0"/>
            <wp:docPr id="6" name="Рисунок 6" descr="C:\Users\GREEN\Desktop\Ярославич\енкаус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EN\Desktop\Ярославич\енкауст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96" cy="29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B9" w:rsidRDefault="006F67B9" w:rsidP="006F67B9">
      <w:pPr>
        <w:jc w:val="both"/>
        <w:rPr>
          <w:noProof/>
          <w:szCs w:val="24"/>
          <w:lang w:eastAsia="ru-RU"/>
        </w:rPr>
      </w:pPr>
    </w:p>
    <w:p w:rsidR="006F67B9" w:rsidRDefault="006F67B9" w:rsidP="006F67B9">
      <w:pPr>
        <w:jc w:val="both"/>
        <w:rPr>
          <w:noProof/>
          <w:szCs w:val="24"/>
          <w:lang w:eastAsia="ru-RU"/>
        </w:rPr>
      </w:pPr>
    </w:p>
    <w:p w:rsidR="006F67B9" w:rsidRDefault="006F67B9" w:rsidP="006F67B9">
      <w:pPr>
        <w:jc w:val="both"/>
        <w:rPr>
          <w:noProof/>
          <w:szCs w:val="24"/>
          <w:lang w:eastAsia="ru-RU"/>
        </w:rPr>
      </w:pPr>
    </w:p>
    <w:p w:rsidR="006F67B9" w:rsidRDefault="006F67B9" w:rsidP="006F67B9">
      <w:pPr>
        <w:jc w:val="both"/>
        <w:rPr>
          <w:noProof/>
          <w:szCs w:val="24"/>
          <w:lang w:eastAsia="ru-RU"/>
        </w:rPr>
      </w:pPr>
    </w:p>
    <w:p w:rsidR="006F67B9" w:rsidRDefault="006F67B9" w:rsidP="006F67B9">
      <w:pPr>
        <w:jc w:val="both"/>
        <w:rPr>
          <w:noProof/>
          <w:szCs w:val="24"/>
          <w:lang w:eastAsia="ru-RU"/>
        </w:rPr>
      </w:pPr>
    </w:p>
    <w:p w:rsidR="006F67B9" w:rsidRDefault="006F67B9" w:rsidP="006F67B9">
      <w:pPr>
        <w:jc w:val="both"/>
        <w:rPr>
          <w:noProof/>
          <w:szCs w:val="24"/>
          <w:lang w:eastAsia="ru-RU"/>
        </w:rPr>
      </w:pPr>
    </w:p>
    <w:p w:rsidR="006F67B9" w:rsidRDefault="006F67B9" w:rsidP="006F67B9">
      <w:pPr>
        <w:jc w:val="both"/>
        <w:rPr>
          <w:noProof/>
          <w:szCs w:val="24"/>
          <w:lang w:eastAsia="ru-RU"/>
        </w:rPr>
      </w:pPr>
    </w:p>
    <w:p w:rsidR="006F67B9" w:rsidRDefault="006F67B9" w:rsidP="006F67B9">
      <w:pPr>
        <w:jc w:val="both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706627" cy="2781300"/>
            <wp:effectExtent l="0" t="0" r="8255" b="0"/>
            <wp:docPr id="1" name="Рисунок 1" descr="C:\Users\GREEN\Desktop\P10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EN\Desktop\P102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04" cy="27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B9" w:rsidRDefault="006F67B9" w:rsidP="006F67B9">
      <w:pPr>
        <w:jc w:val="right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55852" cy="2743200"/>
            <wp:effectExtent l="0" t="0" r="1905" b="0"/>
            <wp:docPr id="4" name="Рисунок 4" descr="C:\Users\GREEN\Desktop\P10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EN\Desktop\P1020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47" cy="27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6F67B9" w:rsidRDefault="006F67B9" w:rsidP="006F67B9">
      <w:pPr>
        <w:jc w:val="right"/>
        <w:rPr>
          <w:noProof/>
          <w:szCs w:val="24"/>
          <w:lang w:eastAsia="ru-RU"/>
        </w:rPr>
      </w:pPr>
    </w:p>
    <w:p w:rsidR="00B64250" w:rsidRDefault="006F67B9" w:rsidP="006F67B9">
      <w:pPr>
        <w:jc w:val="right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81239" cy="2762250"/>
            <wp:effectExtent l="0" t="0" r="0" b="0"/>
            <wp:docPr id="8" name="Рисунок 8" descr="C:\Users\GREEN\Desktop\P10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N\Desktop\P1020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1" cy="27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50" w:rsidRDefault="00B64250" w:rsidP="00B64250">
      <w:pPr>
        <w:jc w:val="right"/>
        <w:rPr>
          <w:noProof/>
          <w:szCs w:val="24"/>
          <w:lang w:eastAsia="ru-RU"/>
        </w:rPr>
      </w:pPr>
    </w:p>
    <w:p w:rsidR="00643A1E" w:rsidRDefault="00643A1E" w:rsidP="00B64250">
      <w:pPr>
        <w:jc w:val="right"/>
        <w:rPr>
          <w:noProof/>
          <w:szCs w:val="24"/>
          <w:lang w:eastAsia="ru-RU"/>
        </w:rPr>
      </w:pPr>
    </w:p>
    <w:p w:rsidR="00643A1E" w:rsidRDefault="00643A1E" w:rsidP="00B64250">
      <w:pPr>
        <w:jc w:val="right"/>
        <w:rPr>
          <w:noProof/>
          <w:szCs w:val="24"/>
          <w:lang w:eastAsia="ru-RU"/>
        </w:rPr>
      </w:pPr>
    </w:p>
    <w:p w:rsidR="00643A1E" w:rsidRDefault="00643A1E" w:rsidP="00B64250">
      <w:pPr>
        <w:jc w:val="right"/>
        <w:rPr>
          <w:noProof/>
          <w:szCs w:val="24"/>
          <w:lang w:eastAsia="ru-RU"/>
        </w:rPr>
      </w:pPr>
    </w:p>
    <w:p w:rsidR="00643A1E" w:rsidRDefault="00643A1E" w:rsidP="00B64250">
      <w:pPr>
        <w:jc w:val="right"/>
        <w:rPr>
          <w:noProof/>
          <w:szCs w:val="24"/>
          <w:lang w:eastAsia="ru-RU"/>
        </w:rPr>
      </w:pPr>
    </w:p>
    <w:p w:rsidR="00A50841" w:rsidRPr="00824808" w:rsidRDefault="00B64250" w:rsidP="00B64250">
      <w:pPr>
        <w:jc w:val="right"/>
        <w:rPr>
          <w:szCs w:val="24"/>
        </w:rPr>
      </w:pPr>
      <w:r>
        <w:rPr>
          <w:noProof/>
          <w:szCs w:val="24"/>
          <w:lang w:eastAsia="ru-RU"/>
        </w:rPr>
        <w:t xml:space="preserve">     </w:t>
      </w:r>
    </w:p>
    <w:p w:rsidR="00660164" w:rsidRDefault="00B64250" w:rsidP="006F67B9">
      <w:pPr>
        <w:rPr>
          <w:szCs w:val="24"/>
          <w:lang w:val="en-US"/>
        </w:rPr>
      </w:pPr>
      <w:bookmarkStart w:id="0" w:name="_GoBack"/>
      <w:r>
        <w:rPr>
          <w:noProof/>
          <w:szCs w:val="24"/>
          <w:lang w:eastAsia="ru-RU"/>
        </w:rPr>
        <w:drawing>
          <wp:inline distT="0" distB="0" distL="0" distR="0" wp14:anchorId="55CB205C" wp14:editId="6CA53A28">
            <wp:extent cx="3962400" cy="2971800"/>
            <wp:effectExtent l="0" t="0" r="0" b="0"/>
            <wp:docPr id="5" name="Рисунок 5" descr="C:\Users\GREEN\Desktop\Ярославич\енкау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N\Desktop\Ярославич\енкауст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4250" w:rsidRDefault="00B64250" w:rsidP="00660164">
      <w:pPr>
        <w:rPr>
          <w:szCs w:val="24"/>
          <w:lang w:val="en-US"/>
        </w:rPr>
      </w:pPr>
    </w:p>
    <w:p w:rsidR="00B64250" w:rsidRDefault="00B64250" w:rsidP="00660164">
      <w:pPr>
        <w:rPr>
          <w:szCs w:val="24"/>
          <w:lang w:val="en-US"/>
        </w:rPr>
      </w:pPr>
    </w:p>
    <w:p w:rsidR="00B64250" w:rsidRDefault="00B64250" w:rsidP="00660164">
      <w:pPr>
        <w:rPr>
          <w:szCs w:val="24"/>
          <w:lang w:val="en-US"/>
        </w:rPr>
      </w:pPr>
    </w:p>
    <w:p w:rsidR="00B64250" w:rsidRDefault="00B64250" w:rsidP="00660164">
      <w:pPr>
        <w:rPr>
          <w:szCs w:val="24"/>
          <w:lang w:val="en-US"/>
        </w:rPr>
      </w:pPr>
    </w:p>
    <w:p w:rsidR="00B64250" w:rsidRDefault="00B64250" w:rsidP="00660164">
      <w:pPr>
        <w:rPr>
          <w:szCs w:val="24"/>
          <w:lang w:val="en-US"/>
        </w:rPr>
      </w:pPr>
    </w:p>
    <w:p w:rsidR="00B64250" w:rsidRDefault="00B64250" w:rsidP="00660164">
      <w:pPr>
        <w:rPr>
          <w:szCs w:val="24"/>
          <w:lang w:val="en-US"/>
        </w:rPr>
      </w:pPr>
    </w:p>
    <w:p w:rsidR="00660164" w:rsidRDefault="00643A1E" w:rsidP="00660164">
      <w:pPr>
        <w:rPr>
          <w:szCs w:val="24"/>
          <w:lang w:val="en-US"/>
        </w:rPr>
      </w:pPr>
      <w:r>
        <w:rPr>
          <w:noProof/>
          <w:szCs w:val="24"/>
          <w:lang w:eastAsia="ru-RU"/>
        </w:rPr>
        <w:drawing>
          <wp:inline distT="0" distB="0" distL="0" distR="0" wp14:anchorId="28E9877F" wp14:editId="21FFEA5B">
            <wp:extent cx="3257507" cy="2444299"/>
            <wp:effectExtent l="0" t="0" r="635" b="0"/>
            <wp:docPr id="7" name="Рисунок 7" descr="C:\Users\GREEN\Desktop\Ярославич\енкау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EN\Desktop\Ярославич\енкауст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18" cy="24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164" w:rsidSect="00364A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606" w:rsidRDefault="000D3606" w:rsidP="0021731C">
      <w:pPr>
        <w:spacing w:after="0" w:line="240" w:lineRule="auto"/>
      </w:pPr>
      <w:r>
        <w:separator/>
      </w:r>
    </w:p>
  </w:endnote>
  <w:endnote w:type="continuationSeparator" w:id="0">
    <w:p w:rsidR="000D3606" w:rsidRDefault="000D3606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606" w:rsidRDefault="000D3606" w:rsidP="0021731C">
      <w:pPr>
        <w:spacing w:after="0" w:line="240" w:lineRule="auto"/>
      </w:pPr>
      <w:r>
        <w:separator/>
      </w:r>
    </w:p>
  </w:footnote>
  <w:footnote w:type="continuationSeparator" w:id="0">
    <w:p w:rsidR="000D3606" w:rsidRDefault="000D3606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0D36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0D36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70" o:spid="_x0000_s206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0D36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9"/>
    <w:multiLevelType w:val="singleLevel"/>
    <w:tmpl w:val="00000009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F"/>
    <w:multiLevelType w:val="single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0"/>
    <w:multiLevelType w:val="singleLevel"/>
    <w:tmpl w:val="00000010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76"/>
    <w:rsid w:val="00027ADE"/>
    <w:rsid w:val="00031147"/>
    <w:rsid w:val="000433B5"/>
    <w:rsid w:val="000453A0"/>
    <w:rsid w:val="0006448A"/>
    <w:rsid w:val="0006524B"/>
    <w:rsid w:val="000B0787"/>
    <w:rsid w:val="000D3606"/>
    <w:rsid w:val="001035E2"/>
    <w:rsid w:val="0010555A"/>
    <w:rsid w:val="00112482"/>
    <w:rsid w:val="00173968"/>
    <w:rsid w:val="001E2C77"/>
    <w:rsid w:val="0021731C"/>
    <w:rsid w:val="00231963"/>
    <w:rsid w:val="002377D5"/>
    <w:rsid w:val="0028430A"/>
    <w:rsid w:val="00295155"/>
    <w:rsid w:val="00301A8C"/>
    <w:rsid w:val="00312DB6"/>
    <w:rsid w:val="003515EE"/>
    <w:rsid w:val="00364A9D"/>
    <w:rsid w:val="0039349E"/>
    <w:rsid w:val="00397BAF"/>
    <w:rsid w:val="003D0BF2"/>
    <w:rsid w:val="0042158C"/>
    <w:rsid w:val="00434B6F"/>
    <w:rsid w:val="00464828"/>
    <w:rsid w:val="00484AF6"/>
    <w:rsid w:val="005C111D"/>
    <w:rsid w:val="00617AA5"/>
    <w:rsid w:val="00643A1E"/>
    <w:rsid w:val="00660164"/>
    <w:rsid w:val="00683448"/>
    <w:rsid w:val="006942CC"/>
    <w:rsid w:val="006F67B9"/>
    <w:rsid w:val="00700668"/>
    <w:rsid w:val="00706B6D"/>
    <w:rsid w:val="00714227"/>
    <w:rsid w:val="007674E6"/>
    <w:rsid w:val="007F640D"/>
    <w:rsid w:val="0080080C"/>
    <w:rsid w:val="00824808"/>
    <w:rsid w:val="00860B2C"/>
    <w:rsid w:val="00874856"/>
    <w:rsid w:val="00876C13"/>
    <w:rsid w:val="008C5FB8"/>
    <w:rsid w:val="0091049F"/>
    <w:rsid w:val="00916376"/>
    <w:rsid w:val="009614D1"/>
    <w:rsid w:val="00A50841"/>
    <w:rsid w:val="00A51837"/>
    <w:rsid w:val="00AA35C2"/>
    <w:rsid w:val="00AE3AD0"/>
    <w:rsid w:val="00AF0EC4"/>
    <w:rsid w:val="00B64250"/>
    <w:rsid w:val="00B74F11"/>
    <w:rsid w:val="00BB74FA"/>
    <w:rsid w:val="00BE16DA"/>
    <w:rsid w:val="00BE1AA0"/>
    <w:rsid w:val="00C43E28"/>
    <w:rsid w:val="00C94671"/>
    <w:rsid w:val="00CD03F3"/>
    <w:rsid w:val="00CF169E"/>
    <w:rsid w:val="00D628F2"/>
    <w:rsid w:val="00DF5918"/>
    <w:rsid w:val="00F46719"/>
    <w:rsid w:val="00F61893"/>
    <w:rsid w:val="00F803DE"/>
    <w:rsid w:val="00F90251"/>
    <w:rsid w:val="00F91ACD"/>
    <w:rsid w:val="00FD7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B8F1294B-37C7-4E68-9937-E23C0A6C0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  <w:style w:type="paragraph" w:customStyle="1" w:styleId="1">
    <w:name w:val="Текст1"/>
    <w:basedOn w:val="a"/>
    <w:rsid w:val="00A50841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7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GREEN</cp:lastModifiedBy>
  <cp:revision>8</cp:revision>
  <dcterms:created xsi:type="dcterms:W3CDTF">2015-05-26T19:34:00Z</dcterms:created>
  <dcterms:modified xsi:type="dcterms:W3CDTF">2015-12-14T11:35:00Z</dcterms:modified>
</cp:coreProperties>
</file>